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395-ПП/1140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"08"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1140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Зеркало, инвентарный номер: 9661, местонахождение: г. Челябинск, ул. Воровского, д. 15А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Зеркало, инвентарный номер: 9661, местонахождение: г. Челябинск, ул. Воровского, д. 15А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129.00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13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03.07.2026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07.07.2026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51,60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